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56DA3">
      <w:pPr>
        <w:spacing w:after="80"/>
        <w:jc w:val="center"/>
      </w:pPr>
      <w:r>
        <w:rPr>
          <w:rFonts w:ascii="黑体" w:hAnsi="黑体" w:eastAsia="黑体"/>
          <w:b/>
          <w:color w:val="1A5FB4"/>
          <w:sz w:val="44"/>
        </w:rPr>
        <w:t>鸿蒙应用开发培训报名回执单</w:t>
      </w:r>
    </w:p>
    <w:p w14:paraId="7B260774">
      <w:pPr>
        <w:spacing w:after="320"/>
        <w:jc w:val="center"/>
      </w:pPr>
      <w:r>
        <w:rPr>
          <w:rFonts w:ascii="宋体" w:hAnsi="宋体" w:eastAsia="宋体"/>
          <w:b w:val="0"/>
          <w:color w:val="666666"/>
          <w:sz w:val="22"/>
        </w:rPr>
        <w:t>武汉职业技术大学 · 人工智能学院</w:t>
      </w:r>
    </w:p>
    <w:p w14:paraId="7BD6D365">
      <w:pPr>
        <w:spacing w:after="160"/>
      </w:pPr>
      <w:r>
        <w:rPr>
          <w:rFonts w:ascii="黑体" w:hAnsi="黑体" w:eastAsia="黑体"/>
          <w:b/>
          <w:color w:val="1A5FB4"/>
          <w:sz w:val="28"/>
        </w:rPr>
        <w:t>培训信息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7"/>
        <w:gridCol w:w="2775"/>
        <w:gridCol w:w="1607"/>
        <w:gridCol w:w="3095"/>
      </w:tblGrid>
      <w:tr w14:paraId="2C3AF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7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0F4F8"/>
            <w:vAlign w:val="center"/>
          </w:tcPr>
          <w:p w14:paraId="07C43388">
            <w:pPr>
              <w:spacing w:before="80" w:after="80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培训名称</w:t>
            </w:r>
          </w:p>
        </w:tc>
        <w:tc>
          <w:tcPr>
            <w:tcW w:w="2775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vAlign w:val="center"/>
          </w:tcPr>
          <w:p w14:paraId="613EB071">
            <w:pPr>
              <w:spacing w:before="80" w:after="80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鸿蒙应用开发实战培训</w:t>
            </w:r>
          </w:p>
        </w:tc>
        <w:tc>
          <w:tcPr>
            <w:tcW w:w="1607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0F4F8"/>
            <w:vAlign w:val="center"/>
          </w:tcPr>
          <w:p w14:paraId="4403688E">
            <w:pPr>
              <w:spacing w:before="80" w:after="80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培训时间</w:t>
            </w:r>
          </w:p>
        </w:tc>
        <w:tc>
          <w:tcPr>
            <w:tcW w:w="3095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vAlign w:val="center"/>
          </w:tcPr>
          <w:p w14:paraId="03578F67">
            <w:pPr>
              <w:spacing w:before="80" w:after="80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2026年8月1日 — 8月7日</w:t>
            </w:r>
          </w:p>
        </w:tc>
      </w:tr>
      <w:tr w14:paraId="433DC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7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0F4F8"/>
            <w:vAlign w:val="center"/>
          </w:tcPr>
          <w:p w14:paraId="73C14A67">
            <w:pPr>
              <w:spacing w:before="80" w:after="80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培训地点</w:t>
            </w:r>
          </w:p>
        </w:tc>
        <w:tc>
          <w:tcPr>
            <w:tcW w:w="2775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vAlign w:val="center"/>
          </w:tcPr>
          <w:p w14:paraId="7E91D1A3">
            <w:pPr>
              <w:spacing w:before="80" w:after="80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武汉职业技术大学人工智能学院</w:t>
            </w:r>
          </w:p>
        </w:tc>
        <w:tc>
          <w:tcPr>
            <w:tcW w:w="1607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0F4F8"/>
            <w:vAlign w:val="center"/>
          </w:tcPr>
          <w:p w14:paraId="0BA2FB3F">
            <w:pPr>
              <w:spacing w:before="80" w:after="80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培训费用</w:t>
            </w:r>
          </w:p>
        </w:tc>
        <w:tc>
          <w:tcPr>
            <w:tcW w:w="3095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vAlign w:val="center"/>
          </w:tcPr>
          <w:p w14:paraId="302511C3">
            <w:pPr>
              <w:spacing w:before="80" w:after="80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2188 元/人</w:t>
            </w:r>
          </w:p>
        </w:tc>
      </w:tr>
      <w:tr w14:paraId="4E4DA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927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0F4F8"/>
            <w:vAlign w:val="center"/>
          </w:tcPr>
          <w:p w14:paraId="495CA5BC">
            <w:pPr>
              <w:spacing w:before="80" w:after="80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费用说明</w:t>
            </w:r>
          </w:p>
        </w:tc>
        <w:tc>
          <w:tcPr>
            <w:tcW w:w="7477" w:type="dxa"/>
            <w:gridSpan w:val="3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vAlign w:val="center"/>
          </w:tcPr>
          <w:p w14:paraId="01CFC662">
            <w:pPr>
              <w:spacing w:before="80" w:after="80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食宿自理，学校食堂可用餐</w:t>
            </w:r>
            <w:bookmarkStart w:id="0" w:name="_GoBack"/>
            <w:bookmarkEnd w:id="0"/>
          </w:p>
        </w:tc>
      </w:tr>
    </w:tbl>
    <w:p w14:paraId="5252A5C0">
      <w:pPr>
        <w:spacing w:after="160"/>
      </w:pPr>
      <w:r>
        <w:rPr>
          <w:rFonts w:ascii="黑体" w:hAnsi="黑体" w:eastAsia="黑体"/>
          <w:b/>
          <w:color w:val="1A5FB4"/>
          <w:sz w:val="28"/>
        </w:rPr>
        <w:t>报名信息（请填写）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7"/>
        <w:gridCol w:w="1198"/>
        <w:gridCol w:w="1567"/>
        <w:gridCol w:w="1568"/>
        <w:gridCol w:w="71"/>
        <w:gridCol w:w="3063"/>
        <w:gridCol w:w="1"/>
        <w:gridCol w:w="1"/>
      </w:tblGrid>
      <w:tr w14:paraId="0FCA6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" w:type="dxa"/>
          <w:jc w:val="center"/>
        </w:trPr>
        <w:tc>
          <w:tcPr>
            <w:tcW w:w="1937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0F4F8"/>
            <w:vAlign w:val="center"/>
          </w:tcPr>
          <w:p w14:paraId="1555DDC7">
            <w:pPr>
              <w:spacing w:before="80" w:after="80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姓名</w:t>
            </w:r>
          </w:p>
        </w:tc>
        <w:tc>
          <w:tcPr>
            <w:tcW w:w="2765" w:type="dxa"/>
            <w:gridSpan w:val="2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vAlign w:val="center"/>
          </w:tcPr>
          <w:p w14:paraId="4D0A3BEB">
            <w:pPr>
              <w:spacing w:before="80" w:after="80"/>
              <w:jc w:val="left"/>
            </w:pPr>
          </w:p>
        </w:tc>
        <w:tc>
          <w:tcPr>
            <w:tcW w:w="1639" w:type="dxa"/>
            <w:gridSpan w:val="2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0F4F8"/>
            <w:vAlign w:val="center"/>
          </w:tcPr>
          <w:p w14:paraId="7C4157AD">
            <w:pPr>
              <w:spacing w:before="80" w:after="80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性别</w:t>
            </w:r>
          </w:p>
        </w:tc>
        <w:tc>
          <w:tcPr>
            <w:tcW w:w="3063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vAlign w:val="center"/>
          </w:tcPr>
          <w:p w14:paraId="6D68A57B">
            <w:pPr>
              <w:spacing w:before="80" w:after="80"/>
              <w:jc w:val="left"/>
            </w:pPr>
          </w:p>
        </w:tc>
      </w:tr>
      <w:tr w14:paraId="2F7B6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" w:type="dxa"/>
          <w:jc w:val="center"/>
        </w:trPr>
        <w:tc>
          <w:tcPr>
            <w:tcW w:w="1937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0F4F8"/>
            <w:vAlign w:val="center"/>
          </w:tcPr>
          <w:p w14:paraId="1DA22D91">
            <w:pPr>
              <w:spacing w:before="80" w:after="80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单位名称</w:t>
            </w:r>
          </w:p>
        </w:tc>
        <w:tc>
          <w:tcPr>
            <w:tcW w:w="7467" w:type="dxa"/>
            <w:gridSpan w:val="5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vAlign w:val="center"/>
          </w:tcPr>
          <w:p w14:paraId="5B479FAA">
            <w:pPr>
              <w:spacing w:before="80" w:after="80"/>
              <w:jc w:val="left"/>
            </w:pPr>
          </w:p>
        </w:tc>
      </w:tr>
      <w:tr w14:paraId="44F53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" w:type="dxa"/>
          <w:jc w:val="center"/>
        </w:trPr>
        <w:tc>
          <w:tcPr>
            <w:tcW w:w="1937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0F4F8"/>
            <w:vAlign w:val="center"/>
          </w:tcPr>
          <w:p w14:paraId="4F56D02B">
            <w:pPr>
              <w:spacing w:before="80" w:after="80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职务/职称</w:t>
            </w:r>
          </w:p>
        </w:tc>
        <w:tc>
          <w:tcPr>
            <w:tcW w:w="2765" w:type="dxa"/>
            <w:gridSpan w:val="2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vAlign w:val="center"/>
          </w:tcPr>
          <w:p w14:paraId="1CEC9685">
            <w:pPr>
              <w:spacing w:before="80" w:after="80"/>
              <w:jc w:val="left"/>
            </w:pPr>
          </w:p>
        </w:tc>
        <w:tc>
          <w:tcPr>
            <w:tcW w:w="1639" w:type="dxa"/>
            <w:gridSpan w:val="2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0F4F8"/>
            <w:vAlign w:val="center"/>
          </w:tcPr>
          <w:p w14:paraId="1482DB60">
            <w:pPr>
              <w:spacing w:before="80" w:after="80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联系电话</w:t>
            </w:r>
          </w:p>
        </w:tc>
        <w:tc>
          <w:tcPr>
            <w:tcW w:w="3063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vAlign w:val="center"/>
          </w:tcPr>
          <w:p w14:paraId="088A253D">
            <w:pPr>
              <w:spacing w:before="80" w:after="80"/>
              <w:jc w:val="left"/>
            </w:pPr>
          </w:p>
        </w:tc>
      </w:tr>
      <w:tr w14:paraId="393F5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" w:type="dxa"/>
          <w:trHeight w:val="503" w:hRule="atLeast"/>
          <w:jc w:val="center"/>
        </w:trPr>
        <w:tc>
          <w:tcPr>
            <w:tcW w:w="1937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0F4F8"/>
            <w:vAlign w:val="center"/>
          </w:tcPr>
          <w:p w14:paraId="6F14A4F2">
            <w:pPr>
              <w:spacing w:before="80" w:after="80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电子邮箱</w:t>
            </w:r>
          </w:p>
        </w:tc>
        <w:tc>
          <w:tcPr>
            <w:tcW w:w="7467" w:type="dxa"/>
            <w:gridSpan w:val="5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vAlign w:val="center"/>
          </w:tcPr>
          <w:p w14:paraId="1C7189E3">
            <w:pPr>
              <w:spacing w:before="80" w:after="80"/>
              <w:jc w:val="left"/>
            </w:pPr>
          </w:p>
        </w:tc>
      </w:tr>
      <w:tr w14:paraId="70F85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" w:type="dxa"/>
          <w:trHeight w:val="490" w:hRule="atLeast"/>
          <w:jc w:val="center"/>
        </w:trPr>
        <w:tc>
          <w:tcPr>
            <w:tcW w:w="1937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0F4F8"/>
            <w:vAlign w:val="center"/>
          </w:tcPr>
          <w:p w14:paraId="602A21CD">
            <w:pPr>
              <w:spacing w:before="80" w:after="80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身份证号</w:t>
            </w:r>
          </w:p>
        </w:tc>
        <w:tc>
          <w:tcPr>
            <w:tcW w:w="7467" w:type="dxa"/>
            <w:gridSpan w:val="5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vAlign w:val="center"/>
          </w:tcPr>
          <w:p w14:paraId="3EA26506">
            <w:pPr>
              <w:spacing w:before="80" w:after="80"/>
              <w:jc w:val="left"/>
            </w:pPr>
          </w:p>
        </w:tc>
      </w:tr>
      <w:tr w14:paraId="1E468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" w:type="dxa"/>
          <w:trHeight w:val="641" w:hRule="atLeast"/>
          <w:jc w:val="center"/>
        </w:trPr>
        <w:tc>
          <w:tcPr>
            <w:tcW w:w="1937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0F4F8"/>
            <w:vAlign w:val="center"/>
          </w:tcPr>
          <w:p w14:paraId="67853F75">
            <w:pPr>
              <w:spacing w:before="80" w:after="80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是否住宿</w:t>
            </w:r>
          </w:p>
        </w:tc>
        <w:tc>
          <w:tcPr>
            <w:tcW w:w="7467" w:type="dxa"/>
            <w:gridSpan w:val="5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vAlign w:val="center"/>
          </w:tcPr>
          <w:p w14:paraId="54866CA1">
            <w:pPr>
              <w:spacing w:before="80" w:after="80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□ 是（自理）    □ 否</w:t>
            </w:r>
          </w:p>
        </w:tc>
      </w:tr>
      <w:tr w14:paraId="1A65C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" w:type="dxa"/>
          <w:trHeight w:val="717" w:hRule="atLeast"/>
          <w:jc w:val="center"/>
        </w:trPr>
        <w:tc>
          <w:tcPr>
            <w:tcW w:w="1937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0F4F8"/>
            <w:vAlign w:val="center"/>
          </w:tcPr>
          <w:p w14:paraId="30A37F81">
            <w:pPr>
              <w:spacing w:before="80" w:after="80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发票信息</w:t>
            </w:r>
          </w:p>
        </w:tc>
        <w:tc>
          <w:tcPr>
            <w:tcW w:w="7467" w:type="dxa"/>
            <w:gridSpan w:val="5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vAlign w:val="center"/>
          </w:tcPr>
          <w:p w14:paraId="77E6250A">
            <w:pPr>
              <w:spacing w:before="80" w:after="80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单位全称：____________________    税号：____________________</w:t>
            </w:r>
          </w:p>
        </w:tc>
      </w:tr>
      <w:tr w14:paraId="014B8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" w:type="dxa"/>
          <w:trHeight w:val="587" w:hRule="atLeast"/>
          <w:jc w:val="center"/>
        </w:trPr>
        <w:tc>
          <w:tcPr>
            <w:tcW w:w="1937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0F4F8"/>
            <w:vAlign w:val="center"/>
          </w:tcPr>
          <w:p w14:paraId="13C7155E">
            <w:pPr>
              <w:spacing w:before="80" w:after="80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备注</w:t>
            </w:r>
          </w:p>
        </w:tc>
        <w:tc>
          <w:tcPr>
            <w:tcW w:w="7467" w:type="dxa"/>
            <w:gridSpan w:val="5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vAlign w:val="center"/>
          </w:tcPr>
          <w:p w14:paraId="1DE26A07">
            <w:pPr>
              <w:spacing w:before="80" w:after="80"/>
              <w:jc w:val="left"/>
            </w:pPr>
          </w:p>
        </w:tc>
      </w:tr>
      <w:tr w14:paraId="44FA8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  <w:jc w:val="center"/>
        </w:trPr>
        <w:tc>
          <w:tcPr>
            <w:tcW w:w="9406" w:type="dxa"/>
            <w:gridSpan w:val="8"/>
            <w:tcBorders>
              <w:top w:val="single" w:color="FFD699" w:sz="4" w:space="0"/>
              <w:left w:val="single" w:color="FFD699" w:sz="4" w:space="0"/>
              <w:bottom w:val="single" w:color="FFD699" w:sz="4" w:space="0"/>
              <w:right w:val="single" w:color="FFD699" w:sz="4" w:space="0"/>
            </w:tcBorders>
            <w:shd w:val="clear" w:color="auto" w:fill="FFF8E6"/>
          </w:tcPr>
          <w:p w14:paraId="11112A17">
            <w:pPr>
              <w:spacing w:before="120" w:after="120"/>
            </w:pPr>
            <w:r>
              <w:rPr>
                <w:rFonts w:ascii="黑体" w:hAnsi="黑体" w:eastAsia="黑体"/>
                <w:b/>
                <w:color w:val="D9534F"/>
                <w:sz w:val="24"/>
              </w:rPr>
              <w:t>温馨提示：</w:t>
            </w:r>
          </w:p>
          <w:p w14:paraId="37D30AE0">
            <w:pPr>
              <w:spacing w:after="60"/>
              <w:ind w:left="170"/>
              <w:rPr>
                <w:rFonts w:ascii="宋体" w:hAnsi="宋体" w:eastAsia="宋体"/>
                <w:b w:val="0"/>
                <w:color w:val="8A6D3B"/>
                <w:sz w:val="22"/>
              </w:rPr>
            </w:pPr>
            <w:r>
              <w:rPr>
                <w:rFonts w:ascii="宋体" w:hAnsi="宋体" w:eastAsia="宋体"/>
                <w:b w:val="0"/>
                <w:color w:val="8A6D3B"/>
                <w:sz w:val="22"/>
              </w:rPr>
              <w:t>1. 请如实填写以上信息，以便我们为您安排培训相关事宜；</w:t>
            </w:r>
          </w:p>
          <w:p w14:paraId="337C78D2">
            <w:pPr>
              <w:spacing w:after="60"/>
              <w:ind w:left="170"/>
              <w:rPr>
                <w:rFonts w:ascii="宋体" w:hAnsi="宋体" w:eastAsia="宋体"/>
                <w:b w:val="0"/>
                <w:color w:val="8A6D3B"/>
                <w:sz w:val="22"/>
              </w:rPr>
            </w:pPr>
            <w:r>
              <w:rPr>
                <w:rFonts w:ascii="宋体" w:hAnsi="宋体" w:eastAsia="宋体"/>
                <w:b w:val="0"/>
                <w:color w:val="8A6D3B"/>
                <w:sz w:val="22"/>
              </w:rPr>
              <w:t>2. 培训费用 2188 元/人，请于报到前完成缴费；</w:t>
            </w:r>
          </w:p>
          <w:p w14:paraId="78E94A9F">
            <w:pPr>
              <w:spacing w:after="60"/>
              <w:ind w:left="170"/>
              <w:rPr>
                <w:rFonts w:ascii="宋体" w:hAnsi="宋体" w:eastAsia="宋体"/>
                <w:b w:val="0"/>
                <w:color w:val="8A6D3B"/>
                <w:sz w:val="22"/>
              </w:rPr>
            </w:pPr>
            <w:r>
              <w:rPr>
                <w:rFonts w:ascii="宋体" w:hAnsi="宋体" w:eastAsia="宋体"/>
                <w:b w:val="0"/>
                <w:color w:val="8A6D3B"/>
                <w:sz w:val="22"/>
              </w:rPr>
              <w:t>3. 食宿自理，学校食堂对外开放，可自费就餐；</w:t>
            </w:r>
          </w:p>
          <w:p w14:paraId="7073C42F">
            <w:pPr>
              <w:spacing w:after="60"/>
              <w:ind w:left="170"/>
              <w:rPr>
                <w:rFonts w:hint="eastAsia" w:ascii="宋体" w:hAnsi="宋体" w:eastAsia="宋体"/>
                <w:b w:val="0"/>
                <w:color w:val="8A6D3B"/>
                <w:sz w:val="22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color w:val="8A6D3B"/>
                <w:sz w:val="22"/>
              </w:rPr>
              <w:t xml:space="preserve">4. </w:t>
            </w:r>
            <w:r>
              <w:rPr>
                <w:rFonts w:hint="eastAsia" w:ascii="宋体" w:hAnsi="宋体" w:eastAsia="宋体"/>
                <w:b w:val="0"/>
                <w:color w:val="8A6D3B"/>
                <w:sz w:val="22"/>
                <w:lang w:val="en-US" w:eastAsia="zh-CN"/>
              </w:rPr>
              <w:t>回执发邮箱：</w:t>
            </w:r>
            <w:r>
              <w:rPr>
                <w:rFonts w:hint="eastAsia" w:ascii="宋体" w:hAnsi="宋体" w:eastAsia="宋体"/>
                <w:b w:val="0"/>
                <w:color w:val="8A6D3B"/>
                <w:sz w:val="22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/>
                <w:b w:val="0"/>
                <w:color w:val="8A6D3B"/>
                <w:sz w:val="22"/>
                <w:lang w:val="en-US" w:eastAsia="zh-CN"/>
              </w:rPr>
              <w:instrText xml:space="preserve"> HYPERLINK "mailto:hedinghua@wtc.edu.cn;" </w:instrText>
            </w:r>
            <w:r>
              <w:rPr>
                <w:rFonts w:hint="eastAsia" w:ascii="宋体" w:hAnsi="宋体" w:eastAsia="宋体"/>
                <w:b w:val="0"/>
                <w:color w:val="8A6D3B"/>
                <w:sz w:val="22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/>
                <w:b w:val="0"/>
                <w:color w:val="8A6D3B"/>
                <w:sz w:val="22"/>
                <w:lang w:val="en-US" w:eastAsia="zh-CN"/>
              </w:rPr>
              <w:t>hedinghua@wtc.edu.cn;</w:t>
            </w:r>
            <w:r>
              <w:rPr>
                <w:rFonts w:hint="eastAsia" w:ascii="宋体" w:hAnsi="宋体" w:eastAsia="宋体"/>
                <w:b w:val="0"/>
                <w:color w:val="8A6D3B"/>
                <w:sz w:val="22"/>
                <w:lang w:val="en-US" w:eastAsia="zh-CN"/>
              </w:rPr>
              <w:fldChar w:fldCharType="end"/>
            </w:r>
          </w:p>
          <w:p w14:paraId="19606EAB">
            <w:pPr>
              <w:spacing w:after="60"/>
              <w:ind w:left="170"/>
              <w:rPr>
                <w:rFonts w:hint="default" w:ascii="宋体" w:hAnsi="宋体" w:eastAsia="宋体"/>
                <w:b/>
                <w:bCs/>
                <w:color w:val="FF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color w:val="8A6D3B"/>
                <w:sz w:val="22"/>
                <w:lang w:val="en-US" w:eastAsia="zh-CN"/>
              </w:rPr>
              <w:t>5. QQ群：1064109207。</w:t>
            </w:r>
          </w:p>
        </w:tc>
      </w:tr>
      <w:tr w14:paraId="1B142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jc w:val="center"/>
        </w:trPr>
        <w:tc>
          <w:tcPr>
            <w:tcW w:w="313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</w:tcPr>
          <w:p w14:paraId="0280516D">
            <w:pPr>
              <w:spacing w:after="80"/>
              <w:jc w:val="both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313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</w:tcPr>
          <w:p w14:paraId="5C09F490">
            <w:pPr>
              <w:spacing w:after="80"/>
              <w:jc w:val="center"/>
            </w:pPr>
          </w:p>
        </w:tc>
        <w:tc>
          <w:tcPr>
            <w:tcW w:w="3135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</w:tcPr>
          <w:p w14:paraId="1A3EACEB">
            <w:pPr>
              <w:spacing w:after="80"/>
              <w:jc w:val="center"/>
            </w:pPr>
          </w:p>
        </w:tc>
      </w:tr>
      <w:tr w14:paraId="73067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jc w:val="center"/>
        </w:trPr>
        <w:tc>
          <w:tcPr>
            <w:tcW w:w="313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</w:tcPr>
          <w:p w14:paraId="5B68E394">
            <w:pPr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ascii="宋体" w:hAnsi="宋体" w:eastAsia="宋体"/>
                <w:b/>
                <w:sz w:val="22"/>
              </w:rPr>
              <w:t>报名人签字</w:t>
            </w:r>
          </w:p>
        </w:tc>
        <w:tc>
          <w:tcPr>
            <w:tcW w:w="313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</w:tcPr>
          <w:p w14:paraId="7DE0F84F">
            <w:pPr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日期</w:t>
            </w:r>
          </w:p>
        </w:tc>
        <w:tc>
          <w:tcPr>
            <w:tcW w:w="3135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</w:tcPr>
          <w:p w14:paraId="6E87700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ascii="宋体" w:hAnsi="宋体" w:eastAsia="宋体"/>
                <w:b/>
                <w:sz w:val="22"/>
              </w:rPr>
              <w:t>组委会确认</w:t>
            </w:r>
            <w:r>
              <w:rPr>
                <w:rFonts w:hint="eastAsia" w:ascii="宋体" w:hAnsi="宋体" w:eastAsia="宋体"/>
                <w:b/>
                <w:sz w:val="22"/>
                <w:lang w:val="en-US" w:eastAsia="zh-CN"/>
              </w:rPr>
              <w:t xml:space="preserve">     </w:t>
            </w:r>
          </w:p>
        </w:tc>
      </w:tr>
    </w:tbl>
    <w:p w14:paraId="3D357BE8">
      <w:pPr>
        <w:jc w:val="center"/>
      </w:pPr>
      <w:r>
        <w:rPr>
          <w:rFonts w:ascii="宋体" w:hAnsi="宋体" w:eastAsia="宋体"/>
          <w:b w:val="0"/>
          <w:color w:val="999999"/>
          <w:sz w:val="20"/>
        </w:rPr>
        <w:t>本回执单一式两份，报名人与组委会各执一份</w:t>
      </w:r>
    </w:p>
    <w:sectPr>
      <w:pgSz w:w="12240" w:h="15840"/>
      <w:pgMar w:top="1417" w:right="1417" w:bottom="1417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8AA1754"/>
    <w:rsid w:val="182225F9"/>
    <w:rsid w:val="487132B7"/>
    <w:rsid w:val="57275E36"/>
    <w:rsid w:val="5E54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styleId="135">
    <w:name w:val="Hyperlink"/>
    <w:basedOn w:val="132"/>
    <w:semiHidden/>
    <w:unhideWhenUsed/>
    <w:uiPriority w:val="99"/>
    <w:rPr>
      <w:color w:val="0000FF"/>
      <w:u w:val="single"/>
    </w:rPr>
  </w:style>
  <w:style w:type="character" w:customStyle="1" w:styleId="136">
    <w:name w:val="Header Char"/>
    <w:basedOn w:val="132"/>
    <w:link w:val="25"/>
    <w:uiPriority w:val="99"/>
  </w:style>
  <w:style w:type="character" w:customStyle="1" w:styleId="137">
    <w:name w:val="Footer Char"/>
    <w:basedOn w:val="132"/>
    <w:link w:val="24"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2"/>
    <w:link w:val="19"/>
    <w:uiPriority w:val="99"/>
  </w:style>
  <w:style w:type="character" w:customStyle="1" w:styleId="146">
    <w:name w:val="Body Text 2 Char"/>
    <w:basedOn w:val="132"/>
    <w:link w:val="28"/>
    <w:uiPriority w:val="99"/>
  </w:style>
  <w:style w:type="character" w:customStyle="1" w:styleId="147">
    <w:name w:val="Body Text 3 Char"/>
    <w:basedOn w:val="132"/>
    <w:link w:val="17"/>
    <w:uiPriority w:val="99"/>
    <w:rPr>
      <w:sz w:val="16"/>
      <w:szCs w:val="16"/>
    </w:rPr>
  </w:style>
  <w:style w:type="character" w:customStyle="1" w:styleId="148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2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2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365</Characters>
  <Lines>0</Lines>
  <Paragraphs>0</Paragraphs>
  <TotalTime>26</TotalTime>
  <ScaleCrop>false</ScaleCrop>
  <LinksUpToDate>false</LinksUpToDate>
  <CharactersWithSpaces>392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风一样的往事</cp:lastModifiedBy>
  <dcterms:modified xsi:type="dcterms:W3CDTF">2026-07-15T00:21:44Z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eyJoZGlkIjoiZTE1NDNkNTAyNzlhZDZmZTgxOGI5MmNhZmU4NWRjNGIiLCJ1c2VySWQiOiIxMDgxNDMwMDM3In0=</vt:lpwstr>
  </property>
  <property fmtid="{D5CDD505-2E9C-101B-9397-08002B2CF9AE}" pid="3" name="KSOProductBuildVer">
    <vt:lpwstr>2052-12.1.0.26895</vt:lpwstr>
  </property>
  <property fmtid="{D5CDD505-2E9C-101B-9397-08002B2CF9AE}" pid="4" name="ICV">
    <vt:lpwstr>D1E49589073A49FBB2A7608D4C074CBC_12</vt:lpwstr>
  </property>
</Properties>
</file>